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00104 /320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00104 /320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1777.00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